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6a7f" w14:textId="a986a7f">
      <w:pPr>
        <w:spacing w:after="0" w:line="264"/>
        <w:ind w:left="0"/>
        <w:jc w:val="center"/>
        <w15:collapsed w:val="false"/>
      </w:pPr>
      <w:r>
        <w:rPr>
          <w:rFonts w:ascii="Times New Roman"/>
          <w:b/>
          <w:i w:val="false"/>
          <w:color w:val="000000"/>
          <w:sz w:val="30"/>
        </w:rPr>
        <w:t>VISUOMENĖS INFORMAVIMAS APIE NUMATOMĄ STATINIŲ (JŲ DALIŲ) PROJEKTAVIMĄ</w:t>
      </w:r>
    </w:p>
    <w:p>
      <w:pPr>
        <w:spacing w:after="0" w:line="264"/>
        <w:ind w:left="0"/>
        <w:jc w:val="center"/>
      </w:pPr>
      <w:r>
        <w:rPr>
          <w:rFonts w:ascii="Times New Roman"/>
          <w:b w:val="false"/>
          <w:i w:val="false"/>
          <w:color w:val="000000"/>
          <w:sz w:val="22"/>
        </w:rPr>
        <w:t> </w:t>
      </w:r>
    </w:p>
    <w:p>
      <w:pPr>
        <w:spacing w:after="0" w:line="264"/>
        <w:ind w:left="0"/>
        <w:jc w:val="left"/>
      </w:pPr>
      <w:r>
        <w:rPr>
          <w:rFonts w:ascii="Times New Roman"/>
          <w:b/>
          <w:i w:val="false"/>
          <w:color w:val="000000"/>
          <w:sz w:val="30"/>
        </w:rPr>
        <w:t>Numatomo rengti statinio projekto pavadinimas</w:t>
      </w:r>
    </w:p>
    <w:p>
      <w:pPr>
        <w:spacing w:after="0" w:line="264"/>
        <w:ind w:left="0"/>
        <w:jc w:val="left"/>
      </w:pPr>
      <w:r>
        <w:rPr>
          <w:rFonts w:ascii="Times New Roman"/>
          <w:b w:val="false"/>
          <w:i w:val="false"/>
          <w:color w:val="000000"/>
          <w:sz w:val="22"/>
          <w:u w:val="single"/>
        </w:rPr>
        <w:t>OKSLO PASKIRTIES PASTATO (MOKSLO PASKIRTIES PASTATŲ GRUPĖ) VYTAUTO DIDŽIOJO G. 53A, JURBARKO M., KAPITALINIO REMONTO PROJEKTAS</w:t>
      </w:r>
    </w:p>
    <w:p>
      <w:pPr>
        <w:spacing w:after="0" w:line="264"/>
        <w:ind w:left="0"/>
        <w:jc w:val="left"/>
      </w:pPr>
      <w:r>
        <w:rPr>
          <w:rFonts w:ascii="Times New Roman"/>
          <w:b w:val="false"/>
          <w:i w:val="false"/>
          <w:color w:val="000000"/>
          <w:sz w:val="22"/>
        </w:rPr>
        <w:t> </w:t>
      </w:r>
    </w:p>
    <w:p>
      <w:pPr>
        <w:spacing w:after="0" w:line="264"/>
        <w:ind w:left="0"/>
        <w:jc w:val="left"/>
      </w:pPr>
      <w:r>
        <w:rPr>
          <w:rFonts w:ascii="Times New Roman"/>
          <w:b/>
          <w:i w:val="false"/>
          <w:color w:val="000000"/>
          <w:sz w:val="21"/>
        </w:rPr>
        <w:t>Statytojas (-ai)</w:t>
      </w:r>
    </w:p>
    <w:p>
      <w:pPr>
        <w:spacing w:after="0" w:line="264"/>
        <w:ind w:left="0"/>
        <w:jc w:val="left"/>
      </w:pPr>
      <w:r>
        <w:rPr>
          <w:rFonts w:ascii="Times New Roman"/>
          <w:b w:val="false"/>
          <w:i w:val="false"/>
          <w:color w:val="000000"/>
          <w:sz w:val="22"/>
          <w:u w:val="single"/>
        </w:rPr>
        <w:t>Jurbarko rajono savivaldybė, info@jurbarkas.lt, +37044770153</w:t>
      </w:r>
    </w:p>
    <w:p>
      <w:pPr>
        <w:spacing w:after="0" w:line="264"/>
        <w:ind w:left="0"/>
        <w:jc w:val="left"/>
      </w:pPr>
      <w:r>
        <w:rPr>
          <w:rFonts w:ascii="Times New Roman"/>
          <w:b w:val="false"/>
          <w:i w:val="false"/>
          <w:color w:val="000000"/>
          <w:sz w:val="22"/>
        </w:rPr>
        <w:t> </w:t>
      </w:r>
    </w:p>
    <w:p>
      <w:pPr>
        <w:spacing w:after="0" w:line="264"/>
        <w:ind w:left="0"/>
        <w:jc w:val="left"/>
      </w:pPr>
      <w:r>
        <w:rPr>
          <w:rFonts w:ascii="Times New Roman"/>
          <w:b/>
          <w:i w:val="false"/>
          <w:color w:val="000000"/>
          <w:sz w:val="21"/>
        </w:rPr>
        <w:t>Statinio (-ių) duomenys</w:t>
      </w:r>
    </w:p>
    <w:p>
      <w:pPr>
        <w:spacing w:after="0" w:line="264"/>
        <w:ind w:left="0"/>
        <w:jc w:val="left"/>
      </w:pPr>
      <w:r>
        <w:rPr>
          <w:rFonts w:ascii="Times New Roman"/>
          <w:b w:val="false"/>
          <w:i w:val="false"/>
          <w:color w:val="000000"/>
          <w:sz w:val="22"/>
        </w:rPr>
        <w:t xml:space="preserve">Statinio tipas </w:t>
      </w:r>
      <w:r>
        <w:rPr>
          <w:rFonts w:ascii="Times New Roman"/>
          <w:b w:val="false"/>
          <w:i w:val="false"/>
          <w:color w:val="000000"/>
          <w:sz w:val="22"/>
          <w:u w:val="single"/>
        </w:rPr>
        <w:t xml:space="preserve">MOKSLO PASKIRTIES PASTATAS (MOKSLO PASKIRTIES PASTATŲ GRUPĖ) </w:t>
      </w:r>
    </w:p>
    <w:p>
      <w:pPr>
        <w:spacing w:after="0" w:line="264"/>
        <w:ind w:left="0"/>
        <w:jc w:val="left"/>
      </w:pPr>
      <w:r>
        <w:rPr>
          <w:rFonts w:ascii="Times New Roman"/>
          <w:b w:val="false"/>
          <w:i w:val="false"/>
          <w:color w:val="000000"/>
          <w:sz w:val="22"/>
        </w:rPr>
        <w:t xml:space="preserve">Paskirtis </w:t>
      </w:r>
      <w:r>
        <w:rPr>
          <w:rFonts w:ascii="Times New Roman"/>
          <w:b w:val="false"/>
          <w:i w:val="false"/>
          <w:color w:val="000000"/>
          <w:sz w:val="22"/>
          <w:u w:val="single"/>
        </w:rPr>
        <w:t>Mokslo</w:t>
      </w:r>
    </w:p>
    <w:p>
      <w:pPr>
        <w:spacing w:after="0" w:line="264"/>
        <w:ind w:left="0"/>
        <w:jc w:val="left"/>
      </w:pPr>
      <w:r>
        <w:rPr>
          <w:rFonts w:ascii="Times New Roman"/>
          <w:b w:val="false"/>
          <w:i w:val="false"/>
          <w:color w:val="000000"/>
          <w:sz w:val="22"/>
        </w:rPr>
        <w:t xml:space="preserve">Adresas </w:t>
      </w:r>
      <w:r>
        <w:rPr>
          <w:rFonts w:ascii="Times New Roman"/>
          <w:b w:val="false"/>
          <w:i w:val="false"/>
          <w:color w:val="000000"/>
          <w:sz w:val="22"/>
          <w:u w:val="single"/>
        </w:rPr>
        <w:t>Jurbarkas, Vytauto Didžiojo g. 53A</w:t>
      </w:r>
    </w:p>
    <w:p>
      <w:pPr>
        <w:spacing w:after="0" w:line="264"/>
        <w:ind w:left="0"/>
        <w:jc w:val="left"/>
      </w:pPr>
      <w:r>
        <w:rPr>
          <w:rFonts w:ascii="Times New Roman"/>
          <w:b w:val="false"/>
          <w:i w:val="false"/>
          <w:color w:val="000000"/>
          <w:sz w:val="22"/>
        </w:rPr>
        <w:t xml:space="preserve">Žemės sklypo kadastro Nr., sklypo geografinės koordinatės (X, Y) </w:t>
      </w:r>
      <w:r>
        <w:rPr>
          <w:rFonts w:ascii="Times New Roman"/>
          <w:b w:val="false"/>
          <w:i w:val="false"/>
          <w:color w:val="000000"/>
          <w:sz w:val="22"/>
          <w:u w:val="single"/>
        </w:rPr>
        <w:t>9420/0007:136 X: 6106275 Y: 421033</w:t>
      </w:r>
    </w:p>
    <w:p>
      <w:pPr>
        <w:spacing w:after="0" w:line="264"/>
        <w:ind w:left="0"/>
        <w:jc w:val="left"/>
      </w:pPr>
      <w:r>
        <w:rPr>
          <w:rFonts w:ascii="Times New Roman"/>
          <w:b w:val="false"/>
          <w:i w:val="false"/>
          <w:color w:val="000000"/>
          <w:sz w:val="22"/>
        </w:rPr>
        <w:t xml:space="preserve">Žemės sklypo esama pagrindinė naudojimo paskirtis ir būdas </w:t>
      </w:r>
      <w:r>
        <w:rPr>
          <w:rFonts w:ascii="Times New Roman"/>
          <w:b w:val="false"/>
          <w:i w:val="false"/>
          <w:color w:val="000000"/>
          <w:sz w:val="22"/>
          <w:u w:val="single"/>
        </w:rPr>
        <w:t>Kitos paskirties žemė, Visuomeninės paskirties teritorijos</w:t>
      </w:r>
    </w:p>
    <w:p>
      <w:pPr>
        <w:spacing w:after="0" w:line="264"/>
        <w:ind w:left="0"/>
        <w:jc w:val="left"/>
      </w:pPr>
      <w:r>
        <w:rPr>
          <w:rFonts w:ascii="Times New Roman"/>
          <w:b w:val="false"/>
          <w:i w:val="false"/>
          <w:color w:val="000000"/>
          <w:sz w:val="22"/>
        </w:rPr>
        <w:t xml:space="preserve">Statybos rūšis </w:t>
      </w:r>
      <w:r>
        <w:rPr>
          <w:rFonts w:ascii="Times New Roman"/>
          <w:b w:val="false"/>
          <w:i w:val="false"/>
          <w:color w:val="000000"/>
          <w:sz w:val="22"/>
          <w:u w:val="single"/>
        </w:rPr>
        <w:t>Statinio kapitalinis remontas</w:t>
      </w:r>
    </w:p>
    <w:p>
      <w:pPr>
        <w:spacing w:after="0" w:line="264"/>
        <w:ind w:left="0"/>
        <w:jc w:val="left"/>
      </w:pPr>
      <w:r>
        <w:rPr>
          <w:rFonts w:ascii="Times New Roman"/>
          <w:b w:val="false"/>
          <w:i w:val="false"/>
          <w:color w:val="000000"/>
          <w:sz w:val="22"/>
        </w:rPr>
        <w:t xml:space="preserve">Unikalus Nr. </w:t>
      </w:r>
      <w:r>
        <w:rPr>
          <w:rFonts w:ascii="Times New Roman"/>
          <w:b w:val="false"/>
          <w:i w:val="false"/>
          <w:color w:val="000000"/>
          <w:sz w:val="22"/>
          <w:u w:val="single"/>
        </w:rPr>
        <w:t>9499-5003-3011</w:t>
      </w:r>
    </w:p>
    <w:p>
      <w:pPr>
        <w:spacing w:after="0" w:line="264"/>
        <w:ind w:left="0"/>
        <w:jc w:val="left"/>
      </w:pPr>
      <w:r>
        <w:rPr>
          <w:rFonts w:ascii="Times New Roman"/>
          <w:b w:val="false"/>
          <w:i w:val="false"/>
          <w:color w:val="000000"/>
          <w:sz w:val="22"/>
        </w:rPr>
        <w:t> </w:t>
      </w:r>
    </w:p>
    <w:p>
      <w:pPr>
        <w:spacing w:after="0" w:line="264"/>
        <w:ind w:left="0"/>
        <w:jc w:val="left"/>
      </w:pPr>
      <w:r>
        <w:rPr>
          <w:rFonts w:ascii="Times New Roman"/>
          <w:b/>
          <w:i w:val="false"/>
          <w:color w:val="000000"/>
          <w:sz w:val="21"/>
        </w:rPr>
        <w:t>Projektinius pasiūlymus parengęs asmuo ar jo įgaliotas atstovas (-ai)</w:t>
      </w:r>
    </w:p>
    <w:p>
      <w:pPr>
        <w:spacing w:after="0" w:line="264"/>
        <w:ind w:left="0"/>
        <w:jc w:val="left"/>
      </w:pPr>
      <w:r>
        <w:rPr>
          <w:rFonts w:ascii="Times New Roman"/>
          <w:b w:val="false"/>
          <w:i w:val="false"/>
          <w:color w:val="000000"/>
          <w:sz w:val="22"/>
        </w:rPr>
        <w:t>Architektas Ignas Autukas</w:t>
      </w:r>
    </w:p>
    <w:p>
      <w:pPr>
        <w:spacing w:after="0" w:line="264"/>
        <w:ind w:left="0"/>
        <w:jc w:val="left"/>
      </w:pPr>
      <w:r>
        <w:rPr>
          <w:rFonts w:ascii="Times New Roman"/>
          <w:b w:val="false"/>
          <w:i w:val="false"/>
          <w:color w:val="000000"/>
          <w:sz w:val="22"/>
        </w:rPr>
        <w:t xml:space="preserve">tel. </w:t>
      </w:r>
      <w:r>
        <w:rPr>
          <w:rFonts w:ascii="Times New Roman"/>
          <w:b w:val="false"/>
          <w:i w:val="false"/>
          <w:color w:val="000000"/>
          <w:sz w:val="22"/>
          <w:u w:val="single"/>
        </w:rPr>
        <w:t>+37069978990</w:t>
      </w:r>
    </w:p>
    <w:p>
      <w:pPr>
        <w:spacing w:after="0" w:line="264"/>
        <w:ind w:left="0"/>
        <w:jc w:val="left"/>
      </w:pPr>
      <w:r>
        <w:rPr>
          <w:rFonts w:ascii="Times New Roman"/>
          <w:b w:val="false"/>
          <w:i w:val="false"/>
          <w:color w:val="000000"/>
          <w:sz w:val="22"/>
        </w:rPr>
        <w:t> </w:t>
      </w:r>
    </w:p>
    <w:p>
      <w:pPr>
        <w:spacing w:after="0" w:line="264"/>
        <w:ind w:left="0"/>
        <w:jc w:val="left"/>
      </w:pPr>
      <w:r>
        <w:rPr>
          <w:rFonts w:ascii="Times New Roman"/>
          <w:b w:val="false"/>
          <w:i w:val="false"/>
          <w:color w:val="000000"/>
          <w:sz w:val="22"/>
        </w:rPr>
        <w:t>Projektuotojas UAB “Projektų rengimo biuras”</w:t>
      </w:r>
    </w:p>
    <w:p>
      <w:pPr>
        <w:spacing w:after="0" w:line="264"/>
        <w:ind w:left="0"/>
        <w:jc w:val="left"/>
      </w:pPr>
      <w:r>
        <w:rPr>
          <w:rFonts w:ascii="Times New Roman"/>
          <w:b w:val="false"/>
          <w:i w:val="false"/>
          <w:color w:val="000000"/>
          <w:sz w:val="22"/>
        </w:rPr>
        <w:t xml:space="preserve">El. p. </w:t>
      </w:r>
      <w:r>
        <w:rPr>
          <w:rFonts w:ascii="Times New Roman"/>
          <w:b w:val="false"/>
          <w:i w:val="false"/>
          <w:color w:val="000000"/>
          <w:sz w:val="22"/>
          <w:u w:val="single"/>
        </w:rPr>
        <w:t>andrius@prb.lt</w:t>
      </w:r>
      <w:r>
        <w:rPr>
          <w:rFonts w:ascii="Times New Roman"/>
          <w:b w:val="false"/>
          <w:i w:val="false"/>
          <w:color w:val="000000"/>
          <w:sz w:val="22"/>
        </w:rPr>
        <w:t xml:space="preserve"> </w:t>
      </w:r>
      <w:r>
        <w:rPr>
          <w:rFonts w:ascii="Times New Roman"/>
          <w:b w:val="false"/>
          <w:i w:val="false"/>
          <w:color w:val="000000"/>
          <w:sz w:val="22"/>
        </w:rPr>
        <w:t> </w:t>
      </w:r>
      <w:r>
        <w:rPr>
          <w:rFonts w:ascii="Times New Roman"/>
          <w:b w:val="false"/>
          <w:i w:val="false"/>
          <w:color w:val="000000"/>
          <w:sz w:val="22"/>
        </w:rPr>
        <w:t xml:space="preserve"> tel. </w:t>
      </w:r>
      <w:r>
        <w:rPr>
          <w:rFonts w:ascii="Times New Roman"/>
          <w:b w:val="false"/>
          <w:i w:val="false"/>
          <w:color w:val="000000"/>
          <w:sz w:val="22"/>
          <w:u w:val="single"/>
        </w:rPr>
        <w:t>+37061702800</w:t>
      </w:r>
    </w:p>
    <w:p>
      <w:pPr>
        <w:spacing w:after="0" w:line="264"/>
        <w:ind w:left="0"/>
        <w:jc w:val="left"/>
      </w:pPr>
      <w:r>
        <w:rPr>
          <w:rFonts w:ascii="Times New Roman"/>
          <w:b w:val="false"/>
          <w:i w:val="false"/>
          <w:color w:val="000000"/>
          <w:sz w:val="22"/>
        </w:rPr>
        <w:t> </w:t>
      </w:r>
    </w:p>
    <w:p>
      <w:pPr>
        <w:spacing w:after="0" w:line="264"/>
        <w:ind w:left="0"/>
        <w:jc w:val="left"/>
      </w:pPr>
      <w:r>
        <w:rPr>
          <w:rFonts w:ascii="Times New Roman"/>
          <w:b/>
          <w:i w:val="false"/>
          <w:color w:val="000000"/>
          <w:sz w:val="30"/>
        </w:rPr>
        <w:t>Kur galima susipažinti su projektiniais pasiūlymais</w:t>
      </w:r>
    </w:p>
    <w:p>
      <w:pPr>
        <w:spacing w:after="0" w:line="264"/>
        <w:ind w:left="0"/>
        <w:jc w:val="left"/>
      </w:pPr>
      <w:r>
        <w:rPr>
          <w:rFonts w:ascii="Times New Roman"/>
          <w:b w:val="false"/>
          <w:i w:val="false"/>
          <w:color w:val="000000"/>
          <w:sz w:val="22"/>
        </w:rPr>
        <w:t xml:space="preserve">Adresas </w:t>
      </w:r>
      <w:r>
        <w:rPr>
          <w:rFonts w:ascii="Times New Roman"/>
          <w:b w:val="false"/>
          <w:i w:val="false"/>
          <w:color w:val="000000"/>
          <w:sz w:val="22"/>
          <w:u w:val="single"/>
        </w:rPr>
        <w:t>Vilnius, Ulonų g. 5-502</w:t>
      </w:r>
    </w:p>
    <w:p>
      <w:pPr>
        <w:spacing w:after="0" w:line="264"/>
        <w:ind w:left="0"/>
        <w:jc w:val="left"/>
      </w:pPr>
      <w:r>
        <w:rPr>
          <w:rFonts w:ascii="Times New Roman"/>
          <w:b w:val="false"/>
          <w:i w:val="false"/>
          <w:color w:val="000000"/>
          <w:sz w:val="22"/>
        </w:rPr>
        <w:t xml:space="preserve">Laikas </w:t>
      </w:r>
      <w:r>
        <w:rPr>
          <w:rFonts w:ascii="Times New Roman"/>
          <w:b w:val="false"/>
          <w:i w:val="false"/>
          <w:color w:val="000000"/>
          <w:sz w:val="22"/>
          <w:u w:val="single"/>
        </w:rPr>
        <w:t>Laikas 9-16h d.d.</w:t>
      </w:r>
    </w:p>
    <w:p>
      <w:pPr>
        <w:spacing w:after="0" w:line="264"/>
        <w:ind w:left="0"/>
        <w:jc w:val="left"/>
      </w:pPr>
      <w:r>
        <w:rPr>
          <w:rFonts w:ascii="Times New Roman"/>
          <w:b w:val="false"/>
          <w:i w:val="false"/>
          <w:color w:val="000000"/>
          <w:sz w:val="22"/>
        </w:rPr>
        <w:t xml:space="preserve">Tel. </w:t>
      </w:r>
      <w:r>
        <w:rPr>
          <w:rFonts w:ascii="Times New Roman"/>
          <w:b w:val="false"/>
          <w:i w:val="false"/>
          <w:color w:val="000000"/>
          <w:sz w:val="22"/>
          <w:u w:val="single"/>
        </w:rPr>
        <w:t>+37069978990</w:t>
      </w:r>
    </w:p>
    <w:p>
      <w:pPr>
        <w:spacing w:after="0" w:line="264"/>
        <w:ind w:left="0"/>
        <w:jc w:val="left"/>
      </w:pPr>
      <w:r>
        <w:rPr>
          <w:rFonts w:ascii="Times New Roman"/>
          <w:b w:val="false"/>
          <w:i w:val="false"/>
          <w:color w:val="000000"/>
          <w:sz w:val="22"/>
        </w:rPr>
        <w:t> </w:t>
      </w:r>
    </w:p>
    <w:p>
      <w:pPr>
        <w:spacing w:after="0" w:line="264"/>
        <w:ind w:left="0"/>
        <w:jc w:val="left"/>
      </w:pPr>
      <w:r>
        <w:rPr>
          <w:rFonts w:ascii="Times New Roman"/>
          <w:b/>
          <w:i w:val="false"/>
          <w:color w:val="000000"/>
          <w:sz w:val="30"/>
        </w:rPr>
        <w:t>Kaip galima teikti pasiūlymus projektuotojui dėl projektinių pasiūlymų</w:t>
      </w:r>
    </w:p>
    <w:p>
      <w:pPr>
        <w:spacing w:after="0" w:line="264"/>
        <w:ind w:left="0"/>
        <w:jc w:val="left"/>
      </w:pPr>
      <w:r>
        <w:rPr>
          <w:rFonts w:ascii="Times New Roman"/>
          <w:b w:val="false"/>
          <w:i w:val="false"/>
          <w:color w:val="000000"/>
          <w:sz w:val="22"/>
        </w:rPr>
        <w:t xml:space="preserve">El. p. </w:t>
      </w:r>
      <w:r>
        <w:rPr>
          <w:rFonts w:ascii="Times New Roman"/>
          <w:b w:val="false"/>
          <w:i w:val="false"/>
          <w:color w:val="000000"/>
          <w:sz w:val="22"/>
          <w:u w:val="single"/>
        </w:rPr>
        <w:t>ignas@prb.lt</w:t>
      </w:r>
    </w:p>
    <w:p>
      <w:pPr>
        <w:spacing w:after="0" w:line="264"/>
        <w:ind w:left="0"/>
        <w:jc w:val="left"/>
      </w:pPr>
      <w:r>
        <w:rPr>
          <w:rFonts w:ascii="Times New Roman"/>
          <w:b/>
          <w:i w:val="false"/>
          <w:color w:val="000000"/>
          <w:sz w:val="22"/>
        </w:rPr>
        <w:t xml:space="preserve">Pasiūlymus galima teikti iki </w:t>
      </w:r>
      <w:r>
        <w:rPr>
          <w:rFonts w:ascii="Times New Roman"/>
          <w:b/>
          <w:i w:val="false"/>
          <w:color w:val="000000"/>
          <w:sz w:val="22"/>
          <w:u w:val="single"/>
        </w:rPr>
        <w:t>2026-08-24</w:t>
      </w:r>
    </w:p>
    <w:p>
      <w:pPr>
        <w:spacing w:after="0" w:line="264"/>
        <w:ind w:left="0"/>
        <w:jc w:val="left"/>
      </w:pPr>
      <w:r>
        <w:rPr>
          <w:rFonts w:ascii="Times New Roman"/>
          <w:b w:val="false"/>
          <w:i w:val="false"/>
          <w:color w:val="000000"/>
          <w:sz w:val="22"/>
        </w:rPr>
        <w:t> </w:t>
      </w:r>
    </w:p>
    <w:p>
      <w:pPr>
        <w:spacing w:after="0" w:line="264"/>
        <w:ind w:left="0"/>
        <w:jc w:val="left"/>
      </w:pPr>
      <w:r>
        <w:rPr>
          <w:rFonts w:ascii="Times New Roman"/>
          <w:b/>
          <w:i w:val="false"/>
          <w:color w:val="000000"/>
          <w:sz w:val="30"/>
        </w:rPr>
        <w:t>Kur ir kada vyks viešasis susirinkimas</w:t>
      </w:r>
    </w:p>
    <w:p>
      <w:pPr>
        <w:spacing w:after="0" w:line="264"/>
        <w:ind w:left="0"/>
        <w:jc w:val="left"/>
      </w:pPr>
      <w:r>
        <w:rPr>
          <w:rFonts w:ascii="Times New Roman"/>
          <w:b w:val="false"/>
          <w:i w:val="false"/>
          <w:color w:val="000000"/>
          <w:sz w:val="22"/>
        </w:rPr>
        <w:t xml:space="preserve">Nuoroda į viešo susirinkimo transliaciją (viešas susirinkimas vyks nuotoliniu būdu) </w:t>
      </w:r>
      <w:r>
        <w:rPr>
          <w:rFonts w:ascii="Times New Roman"/>
          <w:b w:val="false"/>
          <w:i w:val="false"/>
          <w:color w:val="000000"/>
          <w:sz w:val="22"/>
          <w:u w:val="single"/>
        </w:rPr>
        <w:t>Prisijungti: https://teams.microsoft.com/meet/394707874759838?p=E182pBNKsTuGfIgBNo Susitikimo ID: 394 707 874 759 838 Slaptasis kodas: ys26hb3Q</w:t>
      </w:r>
    </w:p>
    <w:p>
      <w:pPr>
        <w:spacing w:after="0" w:line="264"/>
        <w:ind w:left="0"/>
        <w:jc w:val="left"/>
      </w:pPr>
      <w:r>
        <w:rPr>
          <w:rFonts w:ascii="Times New Roman"/>
          <w:b/>
          <w:i w:val="false"/>
          <w:color w:val="000000"/>
          <w:sz w:val="22"/>
        </w:rPr>
        <w:t xml:space="preserve">Data ir laikas </w:t>
      </w:r>
      <w:r>
        <w:rPr>
          <w:rFonts w:ascii="Times New Roman"/>
          <w:b/>
          <w:i w:val="false"/>
          <w:color w:val="000000"/>
          <w:sz w:val="22"/>
          <w:u w:val="single"/>
        </w:rPr>
        <w:t>2026-08-25 15:00</w:t>
      </w:r>
    </w:p>
    <w:sectPr>
      <w:footerReference w:type="default" r:id="rId3"/>
      <w:pgSz w:w="11907" w:h="16839" w:code="9"/>
      <w:pgMar w:top="1136" w:right="569" w:bottom="1136" w:left="700" w:header="1020" w:footer="100" w:gutter="0"/>
      <w:titlePg/>
    </w:sectPr>
  </w:body>
</w:document>
</file>

<file path=word/footer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sdt>
    <w:sdtPr>
      <w:id w:val="-20919257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2644" w:rsidRDefault="00B326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65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32644" w:rsidRDefault="00B32644">
    <w:pPr>
      <w:pStyle w:val="Footer"/>
    </w:pPr>
  </w:p>
</w:ft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footer.xml" Type="http://schemas.openxmlformats.org/officeDocument/2006/relationships/footer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