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.xml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m="http://schemas.openxmlformats.org/officeDocument/2006/math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be7cd8" w14:textId="2be7cd8">
      <w:pPr>
        <w:spacing w:after="0" w:line="264"/>
        <w:ind w:left="0"/>
        <w:jc w:val="center"/>
        <w15:collapsed w:val="false"/>
      </w:pPr>
      <w:r>
        <w:rPr>
          <w:rFonts w:ascii="Times New Roman"/>
          <w:b/>
          <w:i w:val="false"/>
          <w:color w:val="000000"/>
          <w:sz w:val="30"/>
        </w:rPr>
        <w:t>VISUOMENĖS INFORMAVIMAS APIE NUMATOMĄ STATINIŲ (JŲ DALIŲ) PROJEKTAVIMĄ</w:t>
      </w:r>
    </w:p>
    <w:p>
      <w:pPr>
        <w:spacing w:after="0" w:line="264"/>
        <w:ind w:left="0"/>
        <w:jc w:val="center"/>
      </w:pPr>
      <w:r>
        <w:rPr>
          <w:rFonts w:ascii="Times New Roman"/>
          <w:b w:val="false"/>
          <w:i w:val="false"/>
          <w:color w:val="000000"/>
          <w:sz w:val="22"/>
        </w:rPr>
        <w:t> </w:t>
      </w:r>
    </w:p>
    <w:p>
      <w:pPr>
        <w:spacing w:after="0" w:line="264"/>
        <w:ind w:left="0"/>
        <w:jc w:val="left"/>
      </w:pPr>
      <w:r>
        <w:rPr>
          <w:rFonts w:ascii="Times New Roman"/>
          <w:b/>
          <w:i w:val="false"/>
          <w:color w:val="000000"/>
          <w:sz w:val="30"/>
        </w:rPr>
        <w:t>Numatomo rengti statinio projekto pavadinimas</w:t>
      </w:r>
    </w:p>
    <w:p>
      <w:pPr>
        <w:spacing w:after="0" w:line="264"/>
        <w:ind w:left="0"/>
        <w:jc w:val="left"/>
      </w:pPr>
      <w:r>
        <w:rPr>
          <w:rFonts w:ascii="Times New Roman"/>
          <w:b w:val="false"/>
          <w:i w:val="false"/>
          <w:color w:val="000000"/>
          <w:sz w:val="22"/>
          <w:u w:val="single"/>
        </w:rPr>
        <w:t>ELEKTROS TINKLŲ PASKIRTIES (110 KV ORO LINIJOS RASEINIAI-JURBARKAS) INŽINERINIŲ TINKLŲ GRUPĖS, JURBARKO R. SAV., JURBARKO R. SAV. TERITORIJA, REKONSTRAVIMO PROJEKTAS</w:t>
      </w:r>
    </w:p>
    <w:p>
      <w:pPr>
        <w:spacing w:after="0" w:line="264"/>
        <w:ind w:left="0"/>
        <w:jc w:val="left"/>
      </w:pPr>
      <w:r>
        <w:rPr>
          <w:rFonts w:ascii="Times New Roman"/>
          <w:b w:val="false"/>
          <w:i w:val="false"/>
          <w:color w:val="000000"/>
          <w:sz w:val="22"/>
        </w:rPr>
        <w:t> </w:t>
      </w:r>
    </w:p>
    <w:p>
      <w:pPr>
        <w:spacing w:after="0" w:line="264"/>
        <w:ind w:left="0"/>
        <w:jc w:val="left"/>
      </w:pPr>
      <w:r>
        <w:rPr>
          <w:rFonts w:ascii="Times New Roman"/>
          <w:b/>
          <w:i w:val="false"/>
          <w:color w:val="000000"/>
          <w:sz w:val="21"/>
        </w:rPr>
        <w:t>Statytojas (-ai)</w:t>
      </w:r>
    </w:p>
    <w:p>
      <w:pPr>
        <w:spacing w:after="0" w:line="264"/>
        <w:ind w:left="0"/>
        <w:jc w:val="left"/>
      </w:pPr>
      <w:r>
        <w:rPr>
          <w:rFonts w:ascii="Times New Roman"/>
          <w:b w:val="false"/>
          <w:i w:val="false"/>
          <w:color w:val="000000"/>
          <w:sz w:val="22"/>
          <w:u w:val="single"/>
        </w:rPr>
        <w:t>Litgrid AB, info@litgrid.eu, +37070702171</w:t>
      </w:r>
    </w:p>
    <w:p>
      <w:pPr>
        <w:spacing w:after="0" w:line="264"/>
        <w:ind w:left="0"/>
        <w:jc w:val="left"/>
      </w:pPr>
      <w:r>
        <w:rPr>
          <w:rFonts w:ascii="Times New Roman"/>
          <w:b w:val="false"/>
          <w:i w:val="false"/>
          <w:color w:val="000000"/>
          <w:sz w:val="22"/>
        </w:rPr>
        <w:t> </w:t>
      </w:r>
    </w:p>
    <w:p>
      <w:pPr>
        <w:spacing w:after="0" w:line="264"/>
        <w:ind w:left="0"/>
        <w:jc w:val="left"/>
      </w:pPr>
      <w:r>
        <w:rPr>
          <w:rFonts w:ascii="Times New Roman"/>
          <w:b/>
          <w:i w:val="false"/>
          <w:color w:val="000000"/>
          <w:sz w:val="21"/>
        </w:rPr>
        <w:t>Statinio (-ių) duomenys</w:t>
      </w:r>
    </w:p>
    <w:p>
      <w:pPr>
        <w:spacing w:after="0" w:line="264"/>
        <w:ind w:left="0"/>
        <w:jc w:val="left"/>
      </w:pPr>
      <w:r>
        <w:rPr>
          <w:rFonts w:ascii="Times New Roman"/>
          <w:b w:val="false"/>
          <w:i w:val="false"/>
          <w:color w:val="000000"/>
          <w:sz w:val="22"/>
        </w:rPr>
        <w:t xml:space="preserve">Statinio tipas </w:t>
      </w:r>
      <w:r>
        <w:rPr>
          <w:rFonts w:ascii="Times New Roman"/>
          <w:b w:val="false"/>
          <w:i w:val="false"/>
          <w:color w:val="000000"/>
          <w:sz w:val="22"/>
          <w:u w:val="single"/>
        </w:rPr>
        <w:t>Elektros tinklai - 110 kV įtampos elektros oro linija Raseiniai - Jurbarkas</w:t>
      </w:r>
    </w:p>
    <w:p>
      <w:pPr>
        <w:spacing w:after="0" w:line="264"/>
        <w:ind w:left="0"/>
        <w:jc w:val="left"/>
      </w:pPr>
      <w:r>
        <w:rPr>
          <w:rFonts w:ascii="Times New Roman"/>
          <w:b w:val="false"/>
          <w:i w:val="false"/>
          <w:color w:val="000000"/>
          <w:sz w:val="22"/>
        </w:rPr>
        <w:t xml:space="preserve">Paskirtis </w:t>
      </w:r>
      <w:r>
        <w:rPr>
          <w:rFonts w:ascii="Times New Roman"/>
          <w:b w:val="false"/>
          <w:i w:val="false"/>
          <w:color w:val="000000"/>
          <w:sz w:val="22"/>
          <w:u w:val="single"/>
        </w:rPr>
        <w:t>Elektros tinklų</w:t>
      </w:r>
    </w:p>
    <w:p>
      <w:pPr>
        <w:spacing w:after="0" w:line="264"/>
        <w:ind w:left="0"/>
        <w:jc w:val="left"/>
      </w:pPr>
      <w:r>
        <w:rPr>
          <w:rFonts w:ascii="Times New Roman"/>
          <w:b w:val="false"/>
          <w:i w:val="false"/>
          <w:color w:val="000000"/>
          <w:sz w:val="22"/>
        </w:rPr>
        <w:t xml:space="preserve">Adresas </w:t>
      </w:r>
      <w:r>
        <w:rPr>
          <w:rFonts w:ascii="Times New Roman"/>
          <w:b w:val="false"/>
          <w:i w:val="false"/>
          <w:color w:val="000000"/>
          <w:sz w:val="22"/>
          <w:u w:val="single"/>
        </w:rPr>
        <w:t>Jurbarko rajono sav., Jurbarko r. sav. teritorija</w:t>
      </w:r>
    </w:p>
    <w:p>
      <w:pPr>
        <w:spacing w:after="0" w:line="264"/>
        <w:ind w:left="0"/>
        <w:jc w:val="left"/>
      </w:pPr>
      <w:r>
        <w:rPr>
          <w:rFonts w:ascii="Times New Roman"/>
          <w:b w:val="false"/>
          <w:i w:val="false"/>
          <w:color w:val="000000"/>
          <w:sz w:val="22"/>
        </w:rPr>
        <w:t xml:space="preserve">Žemės sklypo kadastro Nr., sklypo geografinės koordinatės (X, Y) </w:t>
      </w:r>
      <w:r>
        <w:rPr>
          <w:rFonts w:ascii="Times New Roman"/>
          <w:b w:val="false"/>
          <w:i w:val="false"/>
          <w:color w:val="000000"/>
          <w:sz w:val="22"/>
          <w:u w:val="single"/>
        </w:rPr>
        <w:t>9410/0006:101 X: 6115403 Y: 428269; 9410/0006:95 X: 6115391 Y: 428238; 9410/0006:201 X: 6115448 Y: 428621; 9410/0006:160 X: 6115440 Y: 428569; 9444/0001:144 X: 6117423 Y: 431874; 9410/0006:84 X: 6115433 Y: 428521; 9410/0006:18 X: 6115422 Y: 428426; Nėra X: 6115413 Y: 428335; 9410/0006:194 X: 6115410 Y: 428313; Nėra X: 6115374 Y: 428238; 9410/0006:131 X: 6115338 Y: 428243; 9410/0006:11 X: 6115249 Y: 428189; 9444/0001:11 X: 6117371 Y: 431772; 9444/0001:10 X: 6117333 Y: 431699; 9444/0001:56 X: 6117295 Y: 431621; 9444/0001:81 X: 6117247 Y: 431527; 9444/0001:94 X: 6117201 Y: 431436; 9444/0001:299 X: 6117159 Y: 431353; 9410/0006:93 X: 6117134 Y: 431303; 9410/0006:46 X: 6117058 Y: 431154; 9410/0006:134 X: 6116913 Y: 430869; 9410/0006:92 X: 6116807 Y: 430659; 9410/0006:191 X: 6116471 Y: 430344; 9410/0006:195 X: 6116258 Y: 430101; 9444/0001:305 X: 6117603 Y: 432251; 9444/0001:300 X: 6117484 Y: 432020; Nėra X: 6117471 Y: 431968; Nėra X: 6116017 Y: 429846; 9410/0006:187 X: 6115986 Y: 429848; Nėra X: 6115523 Y: 429372; 9410/0006:176 X: 6115513 Y: 429306; Nėra X: 6115536 Y: 429266; 9410/0006:66 X: 6115533 Y: 429170; 9410/0006:54 X: 6115508 Y: 429027</w:t>
      </w:r>
    </w:p>
    <w:p>
      <w:pPr>
        <w:spacing w:after="0" w:line="264"/>
        <w:ind w:left="0"/>
        <w:jc w:val="left"/>
      </w:pPr>
      <w:r>
        <w:rPr>
          <w:rFonts w:ascii="Times New Roman"/>
          <w:b w:val="false"/>
          <w:i w:val="false"/>
          <w:color w:val="000000"/>
          <w:sz w:val="22"/>
        </w:rPr>
        <w:t xml:space="preserve">Žemės sklypo esama pagrindinė naudojimo paskirtis ir būdas </w:t>
      </w:r>
      <w:r>
        <w:rPr>
          <w:rFonts w:ascii="Times New Roman"/>
          <w:b w:val="false"/>
          <w:i w:val="false"/>
          <w:color w:val="000000"/>
          <w:sz w:val="22"/>
          <w:u w:val="single"/>
        </w:rPr>
        <w:t>Žemės ūkio paskirties žemė, Kiti žemės ūkio paskirties žemės sklypai; Miškų ūkio paskirties žemė, Ūkinių miškų sklypai</w:t>
      </w:r>
    </w:p>
    <w:p>
      <w:pPr>
        <w:spacing w:after="0" w:line="264"/>
        <w:ind w:left="0"/>
        <w:jc w:val="left"/>
      </w:pPr>
      <w:r>
        <w:rPr>
          <w:rFonts w:ascii="Times New Roman"/>
          <w:b w:val="false"/>
          <w:i w:val="false"/>
          <w:color w:val="000000"/>
          <w:sz w:val="22"/>
        </w:rPr>
        <w:t xml:space="preserve">Statybos rūšis </w:t>
      </w:r>
      <w:r>
        <w:rPr>
          <w:rFonts w:ascii="Times New Roman"/>
          <w:b w:val="false"/>
          <w:i w:val="false"/>
          <w:color w:val="000000"/>
          <w:sz w:val="22"/>
          <w:u w:val="single"/>
        </w:rPr>
        <w:t>Statinio rekonstravimas</w:t>
      </w:r>
    </w:p>
    <w:p>
      <w:pPr>
        <w:spacing w:after="0" w:line="264"/>
        <w:ind w:left="0"/>
        <w:jc w:val="left"/>
      </w:pPr>
      <w:r>
        <w:rPr>
          <w:rFonts w:ascii="Times New Roman"/>
          <w:b w:val="false"/>
          <w:i w:val="false"/>
          <w:color w:val="000000"/>
          <w:sz w:val="22"/>
        </w:rPr>
        <w:t xml:space="preserve">Unikalus Nr. </w:t>
      </w:r>
      <w:r>
        <w:rPr>
          <w:rFonts w:ascii="Times New Roman"/>
          <w:b w:val="false"/>
          <w:i w:val="false"/>
          <w:color w:val="000000"/>
          <w:sz w:val="22"/>
          <w:u w:val="single"/>
        </w:rPr>
        <w:t>9496-6008-5014</w:t>
      </w:r>
    </w:p>
    <w:p>
      <w:pPr>
        <w:spacing w:after="0" w:line="264"/>
        <w:ind w:left="0"/>
        <w:jc w:val="left"/>
      </w:pPr>
      <w:r>
        <w:rPr>
          <w:rFonts w:ascii="Times New Roman"/>
          <w:b w:val="false"/>
          <w:i w:val="false"/>
          <w:color w:val="000000"/>
          <w:sz w:val="22"/>
        </w:rPr>
        <w:t> </w:t>
      </w:r>
    </w:p>
    <w:p>
      <w:pPr>
        <w:spacing w:after="0" w:line="264"/>
        <w:ind w:left="0"/>
        <w:jc w:val="left"/>
      </w:pPr>
      <w:r>
        <w:rPr>
          <w:rFonts w:ascii="Times New Roman"/>
          <w:b/>
          <w:i w:val="false"/>
          <w:color w:val="000000"/>
          <w:sz w:val="21"/>
        </w:rPr>
        <w:t>Projektinius pasiūlymus parengęs asmuo ar jo įgaliotas atstovas (-ai)</w:t>
      </w:r>
    </w:p>
    <w:p>
      <w:pPr>
        <w:spacing w:after="0" w:line="264"/>
        <w:ind w:left="0"/>
        <w:jc w:val="left"/>
      </w:pPr>
      <w:r>
        <w:rPr>
          <w:rFonts w:ascii="Times New Roman"/>
          <w:b w:val="false"/>
          <w:i w:val="false"/>
          <w:color w:val="000000"/>
          <w:sz w:val="22"/>
        </w:rPr>
        <w:t>Projektuotojas Ener-G design, UAB</w:t>
      </w:r>
    </w:p>
    <w:p>
      <w:pPr>
        <w:spacing w:after="0" w:line="264"/>
        <w:ind w:left="0"/>
        <w:jc w:val="left"/>
      </w:pPr>
      <w:r>
        <w:rPr>
          <w:rFonts w:ascii="Times New Roman"/>
          <w:b w:val="false"/>
          <w:i w:val="false"/>
          <w:color w:val="000000"/>
          <w:sz w:val="22"/>
        </w:rPr>
        <w:t xml:space="preserve">El. p. </w:t>
      </w:r>
      <w:r>
        <w:rPr>
          <w:rFonts w:ascii="Times New Roman"/>
          <w:b w:val="false"/>
          <w:i w:val="false"/>
          <w:color w:val="000000"/>
          <w:sz w:val="22"/>
          <w:u w:val="single"/>
        </w:rPr>
        <w:t>info@energdesign.lt</w:t>
      </w:r>
      <w:r>
        <w:rPr>
          <w:rFonts w:ascii="Times New Roman"/>
          <w:b w:val="false"/>
          <w:i w:val="false"/>
          <w:color w:val="000000"/>
          <w:sz w:val="22"/>
        </w:rPr>
        <w:t xml:space="preserve"> </w:t>
      </w:r>
      <w:r>
        <w:rPr>
          <w:rFonts w:ascii="Times New Roman"/>
          <w:b w:val="false"/>
          <w:i w:val="false"/>
          <w:color w:val="000000"/>
          <w:sz w:val="22"/>
        </w:rPr>
        <w:t> </w:t>
      </w:r>
      <w:r>
        <w:rPr>
          <w:rFonts w:ascii="Times New Roman"/>
          <w:b w:val="false"/>
          <w:i w:val="false"/>
          <w:color w:val="000000"/>
          <w:sz w:val="22"/>
        </w:rPr>
        <w:t xml:space="preserve"> tel. </w:t>
      </w:r>
      <w:r>
        <w:rPr>
          <w:rFonts w:ascii="Times New Roman"/>
          <w:b w:val="false"/>
          <w:i w:val="false"/>
          <w:color w:val="000000"/>
          <w:sz w:val="22"/>
          <w:u w:val="single"/>
        </w:rPr>
        <w:t>+37068613837</w:t>
      </w:r>
    </w:p>
    <w:p>
      <w:pPr>
        <w:spacing w:after="0" w:line="264"/>
        <w:ind w:left="0"/>
        <w:jc w:val="left"/>
      </w:pPr>
      <w:r>
        <w:rPr>
          <w:rFonts w:ascii="Times New Roman"/>
          <w:b w:val="false"/>
          <w:i w:val="false"/>
          <w:color w:val="000000"/>
          <w:sz w:val="22"/>
        </w:rPr>
        <w:t> </w:t>
      </w:r>
    </w:p>
    <w:p>
      <w:pPr>
        <w:spacing w:after="0" w:line="264"/>
        <w:ind w:left="0"/>
        <w:jc w:val="left"/>
      </w:pPr>
      <w:r>
        <w:rPr>
          <w:rFonts w:ascii="Times New Roman"/>
          <w:b w:val="false"/>
          <w:i w:val="false"/>
          <w:color w:val="000000"/>
          <w:sz w:val="22"/>
        </w:rPr>
        <w:t>Projektuotojo įgaliotas asmuo Vidas Džervus</w:t>
      </w:r>
    </w:p>
    <w:p>
      <w:pPr>
        <w:spacing w:after="0" w:line="264"/>
        <w:ind w:left="0"/>
        <w:jc w:val="left"/>
      </w:pPr>
      <w:r>
        <w:rPr>
          <w:rFonts w:ascii="Times New Roman"/>
          <w:b w:val="false"/>
          <w:i w:val="false"/>
          <w:color w:val="000000"/>
          <w:sz w:val="22"/>
        </w:rPr>
        <w:t xml:space="preserve">El. p. </w:t>
      </w:r>
      <w:r>
        <w:rPr>
          <w:rFonts w:ascii="Times New Roman"/>
          <w:b w:val="false"/>
          <w:i w:val="false"/>
          <w:color w:val="000000"/>
          <w:sz w:val="22"/>
          <w:u w:val="single"/>
        </w:rPr>
        <w:t>vidas.dzervus@energdesign.lt</w:t>
      </w:r>
      <w:r>
        <w:rPr>
          <w:rFonts w:ascii="Times New Roman"/>
          <w:b w:val="false"/>
          <w:i w:val="false"/>
          <w:color w:val="000000"/>
          <w:sz w:val="22"/>
        </w:rPr>
        <w:t xml:space="preserve"> </w:t>
      </w:r>
      <w:r>
        <w:rPr>
          <w:rFonts w:ascii="Times New Roman"/>
          <w:b w:val="false"/>
          <w:i w:val="false"/>
          <w:color w:val="000000"/>
          <w:sz w:val="22"/>
        </w:rPr>
        <w:t> </w:t>
      </w:r>
      <w:r>
        <w:rPr>
          <w:rFonts w:ascii="Times New Roman"/>
          <w:b w:val="false"/>
          <w:i w:val="false"/>
          <w:color w:val="000000"/>
          <w:sz w:val="22"/>
        </w:rPr>
        <w:t xml:space="preserve"> tel. </w:t>
      </w:r>
      <w:r>
        <w:rPr>
          <w:rFonts w:ascii="Times New Roman"/>
          <w:b w:val="false"/>
          <w:i w:val="false"/>
          <w:color w:val="000000"/>
          <w:sz w:val="22"/>
          <w:u w:val="single"/>
        </w:rPr>
        <w:t>+37068613837</w:t>
      </w:r>
    </w:p>
    <w:p>
      <w:pPr>
        <w:spacing w:after="0" w:line="264"/>
        <w:ind w:left="0"/>
        <w:jc w:val="left"/>
      </w:pPr>
      <w:r>
        <w:rPr>
          <w:rFonts w:ascii="Times New Roman"/>
          <w:b w:val="false"/>
          <w:i w:val="false"/>
          <w:color w:val="000000"/>
          <w:sz w:val="22"/>
        </w:rPr>
        <w:t> </w:t>
      </w:r>
    </w:p>
    <w:p>
      <w:pPr>
        <w:spacing w:after="0" w:line="264"/>
        <w:ind w:left="0"/>
        <w:jc w:val="left"/>
      </w:pPr>
      <w:r>
        <w:rPr>
          <w:rFonts w:ascii="Times New Roman"/>
          <w:b/>
          <w:i w:val="false"/>
          <w:color w:val="000000"/>
          <w:sz w:val="30"/>
        </w:rPr>
        <w:t>Kur galima susipažinti su projektiniais pasiūlymais</w:t>
      </w:r>
    </w:p>
    <w:p>
      <w:pPr>
        <w:spacing w:after="0" w:line="264"/>
        <w:ind w:left="0"/>
        <w:jc w:val="left"/>
      </w:pPr>
      <w:r>
        <w:rPr>
          <w:rFonts w:ascii="Times New Roman"/>
          <w:b w:val="false"/>
          <w:i w:val="false"/>
          <w:color w:val="000000"/>
          <w:sz w:val="22"/>
        </w:rPr>
        <w:t xml:space="preserve">Adresas </w:t>
      </w:r>
      <w:r>
        <w:rPr>
          <w:rFonts w:ascii="Times New Roman"/>
          <w:b w:val="false"/>
          <w:i w:val="false"/>
          <w:color w:val="000000"/>
          <w:sz w:val="22"/>
          <w:u w:val="single"/>
        </w:rPr>
        <w:t>Kaunas, Islandijos pl. 67</w:t>
      </w:r>
    </w:p>
    <w:p>
      <w:pPr>
        <w:spacing w:after="0" w:line="264"/>
        <w:ind w:left="0"/>
        <w:jc w:val="left"/>
      </w:pPr>
      <w:r>
        <w:rPr>
          <w:rFonts w:ascii="Times New Roman"/>
          <w:b w:val="false"/>
          <w:i w:val="false"/>
          <w:color w:val="000000"/>
          <w:sz w:val="22"/>
        </w:rPr>
        <w:t xml:space="preserve">Nuoroda </w:t>
      </w:r>
      <w:r>
        <w:rPr>
          <w:rFonts w:ascii="Times New Roman"/>
          <w:b w:val="false"/>
          <w:i w:val="false"/>
          <w:color w:val="000000"/>
          <w:sz w:val="22"/>
          <w:u w:val="single"/>
        </w:rPr>
        <w:t>https://www.jurbarkas.lt/statybos-projektu-viesinimas/</w:t>
      </w:r>
    </w:p>
    <w:p>
      <w:pPr>
        <w:spacing w:after="0" w:line="264"/>
        <w:ind w:left="0"/>
        <w:jc w:val="left"/>
      </w:pPr>
      <w:r>
        <w:rPr>
          <w:rFonts w:ascii="Times New Roman"/>
          <w:b w:val="false"/>
          <w:i w:val="false"/>
          <w:color w:val="000000"/>
          <w:sz w:val="22"/>
        </w:rPr>
        <w:t xml:space="preserve">Laikas </w:t>
      </w:r>
      <w:r>
        <w:rPr>
          <w:rFonts w:ascii="Times New Roman"/>
          <w:b w:val="false"/>
          <w:i w:val="false"/>
          <w:color w:val="000000"/>
          <w:sz w:val="22"/>
          <w:u w:val="single"/>
        </w:rPr>
        <w:t>8.00-16.00</w:t>
      </w:r>
    </w:p>
    <w:p>
      <w:pPr>
        <w:spacing w:after="0" w:line="264"/>
        <w:ind w:left="0"/>
        <w:jc w:val="left"/>
      </w:pPr>
      <w:r>
        <w:rPr>
          <w:rFonts w:ascii="Times New Roman"/>
          <w:b w:val="false"/>
          <w:i w:val="false"/>
          <w:color w:val="000000"/>
          <w:sz w:val="22"/>
        </w:rPr>
        <w:t xml:space="preserve">Tel. </w:t>
      </w:r>
      <w:r>
        <w:rPr>
          <w:rFonts w:ascii="Times New Roman"/>
          <w:b w:val="false"/>
          <w:i w:val="false"/>
          <w:color w:val="000000"/>
          <w:sz w:val="22"/>
          <w:u w:val="single"/>
        </w:rPr>
        <w:t>+37068613837</w:t>
      </w:r>
    </w:p>
    <w:p>
      <w:pPr>
        <w:spacing w:after="0" w:line="264"/>
        <w:ind w:left="0"/>
        <w:jc w:val="left"/>
      </w:pPr>
      <w:r>
        <w:rPr>
          <w:rFonts w:ascii="Times New Roman"/>
          <w:b w:val="false"/>
          <w:i w:val="false"/>
          <w:color w:val="000000"/>
          <w:sz w:val="22"/>
        </w:rPr>
        <w:t> </w:t>
      </w:r>
    </w:p>
    <w:p>
      <w:pPr>
        <w:spacing w:after="0" w:line="264"/>
        <w:ind w:left="0"/>
        <w:jc w:val="left"/>
      </w:pPr>
      <w:r>
        <w:rPr>
          <w:rFonts w:ascii="Times New Roman"/>
          <w:b/>
          <w:i w:val="false"/>
          <w:color w:val="000000"/>
          <w:sz w:val="30"/>
        </w:rPr>
        <w:t>Kaip galima teikti pasiūlymus projektuotojui dėl projektinių pasiūlymų</w:t>
      </w:r>
    </w:p>
    <w:p>
      <w:pPr>
        <w:spacing w:after="0" w:line="264"/>
        <w:ind w:left="0"/>
        <w:jc w:val="left"/>
      </w:pPr>
      <w:r>
        <w:rPr>
          <w:rFonts w:ascii="Times New Roman"/>
          <w:b w:val="false"/>
          <w:i w:val="false"/>
          <w:color w:val="000000"/>
          <w:sz w:val="22"/>
        </w:rPr>
        <w:t xml:space="preserve">Raštu </w:t>
      </w:r>
      <w:r>
        <w:rPr>
          <w:rFonts w:ascii="Times New Roman"/>
          <w:b w:val="false"/>
          <w:i w:val="false"/>
          <w:color w:val="000000"/>
          <w:sz w:val="22"/>
          <w:u w:val="single"/>
        </w:rPr>
        <w:t>El. p. vidas.dzervus@energdesign.lt</w:t>
      </w:r>
    </w:p>
    <w:p>
      <w:pPr>
        <w:spacing w:after="0" w:line="264"/>
        <w:ind w:left="0"/>
        <w:jc w:val="left"/>
      </w:pPr>
      <w:r>
        <w:rPr>
          <w:rFonts w:ascii="Times New Roman"/>
          <w:b w:val="false"/>
          <w:i w:val="false"/>
          <w:color w:val="000000"/>
          <w:sz w:val="22"/>
        </w:rPr>
        <w:t xml:space="preserve">El. p. </w:t>
      </w:r>
      <w:r>
        <w:rPr>
          <w:rFonts w:ascii="Times New Roman"/>
          <w:b w:val="false"/>
          <w:i w:val="false"/>
          <w:color w:val="000000"/>
          <w:sz w:val="22"/>
          <w:u w:val="single"/>
        </w:rPr>
        <w:t>vidas.dzervus@energdesign.lt</w:t>
      </w:r>
    </w:p>
    <w:p>
      <w:pPr>
        <w:spacing w:after="0" w:line="264"/>
        <w:ind w:left="0"/>
        <w:jc w:val="left"/>
      </w:pPr>
      <w:r>
        <w:rPr>
          <w:rFonts w:ascii="Times New Roman"/>
          <w:b w:val="false"/>
          <w:i w:val="false"/>
          <w:color w:val="000000"/>
          <w:sz w:val="22"/>
        </w:rPr>
        <w:t xml:space="preserve">Kitu būdu </w:t>
      </w:r>
      <w:r>
        <w:rPr>
          <w:rFonts w:ascii="Times New Roman"/>
          <w:b w:val="false"/>
          <w:i w:val="false"/>
          <w:color w:val="000000"/>
          <w:sz w:val="22"/>
          <w:u w:val="single"/>
        </w:rPr>
        <w:t>Islandijos pl. 67, LT-49171 Kaunas</w:t>
      </w:r>
    </w:p>
    <w:p>
      <w:pPr>
        <w:spacing w:after="0" w:line="264"/>
        <w:ind w:left="0"/>
        <w:jc w:val="left"/>
      </w:pPr>
      <w:r>
        <w:rPr>
          <w:rFonts w:ascii="Times New Roman"/>
          <w:b/>
          <w:i w:val="false"/>
          <w:color w:val="000000"/>
          <w:sz w:val="22"/>
        </w:rPr>
        <w:t xml:space="preserve">Pasiūlymus galima teikti iki </w:t>
      </w:r>
      <w:r>
        <w:rPr>
          <w:rFonts w:ascii="Times New Roman"/>
          <w:b/>
          <w:i w:val="false"/>
          <w:color w:val="000000"/>
          <w:sz w:val="22"/>
          <w:u w:val="single"/>
        </w:rPr>
        <w:t>2026-10-22</w:t>
      </w:r>
    </w:p>
    <w:p>
      <w:pPr>
        <w:spacing w:after="0" w:line="264"/>
        <w:ind w:left="0"/>
        <w:jc w:val="left"/>
      </w:pPr>
      <w:r>
        <w:rPr>
          <w:rFonts w:ascii="Times New Roman"/>
          <w:b w:val="false"/>
          <w:i w:val="false"/>
          <w:color w:val="000000"/>
          <w:sz w:val="22"/>
        </w:rPr>
        <w:t> </w:t>
      </w:r>
    </w:p>
    <w:p>
      <w:pPr>
        <w:spacing w:after="0" w:line="264"/>
        <w:ind w:left="0"/>
        <w:jc w:val="left"/>
      </w:pPr>
      <w:r>
        <w:rPr>
          <w:rFonts w:ascii="Times New Roman"/>
          <w:b/>
          <w:i w:val="false"/>
          <w:color w:val="000000"/>
          <w:sz w:val="30"/>
        </w:rPr>
        <w:t>Kur ir kada vyks viešasis susirinkimas</w:t>
      </w:r>
    </w:p>
    <w:p>
      <w:pPr>
        <w:spacing w:after="0" w:line="264"/>
        <w:ind w:left="0"/>
        <w:jc w:val="left"/>
      </w:pPr>
      <w:r>
        <w:rPr>
          <w:rFonts w:ascii="Times New Roman"/>
          <w:b w:val="false"/>
          <w:i w:val="false"/>
          <w:color w:val="000000"/>
          <w:sz w:val="22"/>
        </w:rPr>
        <w:t xml:space="preserve">Nuoroda į viešo susirinkimo transliaciją (viešas susirinkimas vyks nuotoliniu būdu) </w:t>
      </w:r>
      <w:r>
        <w:rPr>
          <w:rFonts w:ascii="Times New Roman"/>
          <w:b w:val="false"/>
          <w:i w:val="false"/>
          <w:color w:val="000000"/>
          <w:sz w:val="22"/>
          <w:u w:val="single"/>
        </w:rPr>
        <w:t>https://teams.microsoft.com/meet/335830135265131?p=gC3kZEKosFOipiW4Ed</w:t>
      </w:r>
    </w:p>
    <w:p>
      <w:pPr>
        <w:spacing w:after="0" w:line="264"/>
        <w:ind w:left="0"/>
        <w:jc w:val="left"/>
      </w:pPr>
      <w:r>
        <w:rPr>
          <w:rFonts w:ascii="Times New Roman"/>
          <w:b/>
          <w:i w:val="false"/>
          <w:color w:val="000000"/>
          <w:sz w:val="22"/>
        </w:rPr>
        <w:t xml:space="preserve">Data ir laikas </w:t>
      </w:r>
      <w:r>
        <w:rPr>
          <w:rFonts w:ascii="Times New Roman"/>
          <w:b/>
          <w:i w:val="false"/>
          <w:color w:val="000000"/>
          <w:sz w:val="22"/>
          <w:u w:val="single"/>
        </w:rPr>
        <w:t>2026-10-22 15:00</w:t>
      </w:r>
    </w:p>
    <w:p>
      <w:pPr>
        <w:spacing w:after="0" w:line="264"/>
        <w:ind w:left="0"/>
        <w:jc w:val="left"/>
      </w:pPr>
      <w:r>
        <w:rPr>
          <w:rFonts w:ascii="Times New Roman"/>
          <w:b w:val="false"/>
          <w:i w:val="false"/>
          <w:color w:val="000000"/>
          <w:sz w:val="22"/>
        </w:rPr>
        <w:t xml:space="preserve">Kita informacija </w:t>
      </w:r>
      <w:r>
        <w:rPr>
          <w:rFonts w:ascii="Times New Roman"/>
          <w:b w:val="false"/>
          <w:i w:val="false"/>
          <w:color w:val="000000"/>
          <w:sz w:val="22"/>
          <w:u w:val="single"/>
        </w:rPr>
        <w:t>Meeting ID: 335 830 135 265 131 Passcode: P8cu33qX</w:t>
      </w:r>
    </w:p>
    <w:sectPr>
      <w:footerReference w:type="default" r:id="rId3"/>
      <w:pgSz w:w="11907" w:h="16839" w:code="9"/>
      <w:pgMar w:top="1136" w:right="569" w:bottom="1136" w:left="700" w:header="1020" w:footer="100" w:gutter="0"/>
      <w:titlePg/>
    </w:sectPr>
  </w:body>
</w:document>
</file>

<file path=word/footer.xml><?xml version="1.0" encoding="utf-8"?>
<w:ftr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m="http://schemas.openxmlformats.org/officeDocument/2006/math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sdt>
    <w:sdtPr>
      <w:id w:val="-209192579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32644" w:rsidRDefault="00B3264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65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32644" w:rsidRDefault="00B32644">
    <w:pPr>
      <w:pStyle w:val="Footer"/>
    </w:pPr>
  </w:p>
</w:ftr>
</file>

<file path=word/numbering.xml><?xml version="1.0" encoding="utf-8"?>
<w:numbering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m="http://schemas.openxmlformats.org/officeDocument/2006/math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m="http://schemas.openxmlformats.org/officeDocument/2006/math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footer.xml" Type="http://schemas.openxmlformats.org/officeDocument/2006/relationships/footer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